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309485" cy="93472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485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0" w:name="9c77c369-253a-42d0-9f35-54c4c9eeb23c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Start w:id="1" w:name="block-71357489"/>
      <w:bookmarkStart w:id="2" w:name="block-713574891"/>
      <w:bookmarkEnd w:id="0"/>
      <w:bookmarkEnd w:id="1"/>
      <w:bookmarkEnd w:id="2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  <w:bookmarkStart w:id="3" w:name="block-71357490"/>
      <w:bookmarkStart w:id="4" w:name="block-713574901"/>
      <w:bookmarkEnd w:id="3"/>
      <w:bookmarkEnd w:id="4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  <w:bookmarkStart w:id="5" w:name="block-71357491"/>
      <w:bookmarkStart w:id="6" w:name="block-713574911"/>
      <w:bookmarkEnd w:id="5"/>
      <w:bookmarkEnd w:id="6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3"/>
        <w:gridCol w:w="2640"/>
        <w:gridCol w:w="1408"/>
        <w:gridCol w:w="2441"/>
        <w:gridCol w:w="2567"/>
        <w:gridCol w:w="3814"/>
      </w:tblGrid>
      <w:tr>
        <w:trPr>
          <w:trHeight w:val="144" w:hRule="atLeast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3"/>
        <w:gridCol w:w="2398"/>
        <w:gridCol w:w="1446"/>
        <w:gridCol w:w="2484"/>
        <w:gridCol w:w="2606"/>
        <w:gridCol w:w="3916"/>
      </w:tblGrid>
      <w:tr>
        <w:trPr>
          <w:trHeight w:val="144" w:hRule="atLeast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7" w:name="block-71357492"/>
      <w:bookmarkStart w:id="8" w:name="block-71357492"/>
      <w:bookmarkEnd w:id="8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4"/>
        <w:gridCol w:w="2722"/>
        <w:gridCol w:w="1214"/>
        <w:gridCol w:w="2217"/>
        <w:gridCol w:w="2356"/>
        <w:gridCol w:w="1673"/>
        <w:gridCol w:w="2857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44" w:hRule="atLeast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39"/>
        <w:gridCol w:w="2881"/>
        <w:gridCol w:w="1187"/>
        <w:gridCol w:w="2184"/>
        <w:gridCol w:w="2327"/>
        <w:gridCol w:w="1651"/>
        <w:gridCol w:w="2824"/>
      </w:tblGrid>
      <w:tr>
        <w:trPr>
          <w:trHeight w:val="144" w:hRule="atLeast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44" w:hRule="atLeast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4"/>
        <w:gridCol w:w="2722"/>
        <w:gridCol w:w="1214"/>
        <w:gridCol w:w="2217"/>
        <w:gridCol w:w="2356"/>
        <w:gridCol w:w="1673"/>
        <w:gridCol w:w="2857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144" w:hRule="atLeast"/>
        </w:trPr>
        <w:tc>
          <w:tcPr>
            <w:tcW w:w="3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9" w:name="block-71357493"/>
      <w:bookmarkStart w:id="10" w:name="block-71357493"/>
      <w:bookmarkEnd w:id="10"/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/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13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543"/>
        <w:gridCol w:w="11065"/>
      </w:tblGrid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144" w:hRule="atLeast"/>
        </w:trPr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13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768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КЛАССА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13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768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0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  <w:bookmarkStart w:id="11" w:name="block-71357494"/>
            <w:bookmarkStart w:id="12" w:name="block-713574941"/>
            <w:bookmarkEnd w:id="11"/>
            <w:bookmarkEnd w:id="12"/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/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9" w:type="dxa"/>
        <w:jc w:val="left"/>
        <w:tblInd w:w="13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1"/>
        <w:gridCol w:w="12087"/>
      </w:tblGrid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>
        <w:trPr>
          <w:trHeight w:val="144" w:hRule="atLeast"/>
        </w:trPr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1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69" w:type="dxa"/>
        <w:jc w:val="left"/>
        <w:tblInd w:w="17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2"/>
        <w:gridCol w:w="12046"/>
      </w:tblGrid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144" w:hRule="atLeast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69" w:type="dxa"/>
        <w:jc w:val="left"/>
        <w:tblInd w:w="17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5"/>
        <w:gridCol w:w="12043"/>
      </w:tblGrid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>
        <w:trPr>
          <w:trHeight w:val="144" w:hRule="atLeast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exact" w:line="336" w:before="0" w:after="0"/>
        <w:ind w:left="120" w:hanging="0"/>
        <w:jc w:val="left"/>
        <w:rPr/>
      </w:pPr>
      <w:r>
        <w:rPr/>
      </w:r>
    </w:p>
    <w:tbl>
      <w:tblPr>
        <w:tblW w:w="13225" w:type="dxa"/>
        <w:jc w:val="left"/>
        <w:tblInd w:w="17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39"/>
        <w:gridCol w:w="10385"/>
      </w:tblGrid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требования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(понимать)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4" w:hRule="atLeast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0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ИНФОРМАТИКЕ</w:t>
      </w:r>
    </w:p>
    <w:p>
      <w:pPr>
        <w:pStyle w:val="Normal"/>
        <w:spacing w:lineRule="exact" w:line="336" w:before="0" w:after="0"/>
        <w:ind w:left="120" w:hanging="0"/>
        <w:jc w:val="left"/>
        <w:rPr/>
      </w:pPr>
      <w:r>
        <w:rPr/>
      </w:r>
    </w:p>
    <w:tbl>
      <w:tblPr>
        <w:tblW w:w="13225" w:type="dxa"/>
        <w:jc w:val="left"/>
        <w:tblInd w:w="175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229"/>
        <w:gridCol w:w="10995"/>
      </w:tblGrid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###Par###1.1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4" w:hRule="atLeast"/>
        </w:trPr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0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6" Type="http://schemas.openxmlformats.org/officeDocument/2006/relationships/hyperlink" Target="https://m.edsoo.ru/7f41646e" TargetMode="External"/><Relationship Id="rId7" Type="http://schemas.openxmlformats.org/officeDocument/2006/relationships/hyperlink" Target="https://m.edsoo.ru/7f41646e" TargetMode="External"/><Relationship Id="rId8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7f418516" TargetMode="External"/><Relationship Id="rId16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20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8a1521d2" TargetMode="External"/><Relationship Id="rId24" Type="http://schemas.openxmlformats.org/officeDocument/2006/relationships/hyperlink" Target="https://m.edsoo.ru/8a1523ee" TargetMode="External"/><Relationship Id="rId25" Type="http://schemas.openxmlformats.org/officeDocument/2006/relationships/hyperlink" Target="https://m.edsoo.ru/8a152826" TargetMode="External"/><Relationship Id="rId26" Type="http://schemas.openxmlformats.org/officeDocument/2006/relationships/hyperlink" Target="https://m.edsoo.ru/8a152a74" TargetMode="External"/><Relationship Id="rId27" Type="http://schemas.openxmlformats.org/officeDocument/2006/relationships/hyperlink" Target="https://m.edsoo.ru/8a152cfe" TargetMode="External"/><Relationship Id="rId28" Type="http://schemas.openxmlformats.org/officeDocument/2006/relationships/hyperlink" Target="https://m.edsoo.ru/8a152f74" TargetMode="External"/><Relationship Id="rId29" Type="http://schemas.openxmlformats.org/officeDocument/2006/relationships/hyperlink" Target="https://m.edsoo.ru/8a153244" TargetMode="External"/><Relationship Id="rId30" Type="http://schemas.openxmlformats.org/officeDocument/2006/relationships/hyperlink" Target="https://m.edsoo.ru/8a153460" TargetMode="External"/><Relationship Id="rId31" Type="http://schemas.openxmlformats.org/officeDocument/2006/relationships/hyperlink" Target="https://m.edsoo.ru/8a161966" TargetMode="External"/><Relationship Id="rId32" Type="http://schemas.openxmlformats.org/officeDocument/2006/relationships/hyperlink" Target="https://m.edsoo.ru/8a161e2a" TargetMode="External"/><Relationship Id="rId33" Type="http://schemas.openxmlformats.org/officeDocument/2006/relationships/hyperlink" Target="https://m.edsoo.ru/8a161fec" TargetMode="External"/><Relationship Id="rId34" Type="http://schemas.openxmlformats.org/officeDocument/2006/relationships/hyperlink" Target="https://m.edsoo.ru/8a162186" TargetMode="External"/><Relationship Id="rId35" Type="http://schemas.openxmlformats.org/officeDocument/2006/relationships/hyperlink" Target="https://m.edsoo.ru/8a162316" TargetMode="External"/><Relationship Id="rId36" Type="http://schemas.openxmlformats.org/officeDocument/2006/relationships/hyperlink" Target="https://m.edsoo.ru/8a16249c" TargetMode="External"/><Relationship Id="rId37" Type="http://schemas.openxmlformats.org/officeDocument/2006/relationships/hyperlink" Target="https://m.edsoo.ru/8a1625f0" TargetMode="External"/><Relationship Id="rId38" Type="http://schemas.openxmlformats.org/officeDocument/2006/relationships/hyperlink" Target="https://m.edsoo.ru/8a162848" TargetMode="External"/><Relationship Id="rId39" Type="http://schemas.openxmlformats.org/officeDocument/2006/relationships/hyperlink" Target="https://m.edsoo.ru/8a1629ec" TargetMode="External"/><Relationship Id="rId40" Type="http://schemas.openxmlformats.org/officeDocument/2006/relationships/hyperlink" Target="https://m.edsoo.ru/8a162b72" TargetMode="External"/><Relationship Id="rId41" Type="http://schemas.openxmlformats.org/officeDocument/2006/relationships/hyperlink" Target="https://m.edsoo.ru/8a162d02" TargetMode="External"/><Relationship Id="rId42" Type="http://schemas.openxmlformats.org/officeDocument/2006/relationships/hyperlink" Target="https://m.edsoo.ru/8a162e7e" TargetMode="External"/><Relationship Id="rId43" Type="http://schemas.openxmlformats.org/officeDocument/2006/relationships/hyperlink" Target="https://m.edsoo.ru/8a162fe6" TargetMode="External"/><Relationship Id="rId44" Type="http://schemas.openxmlformats.org/officeDocument/2006/relationships/hyperlink" Target="https://m.edsoo.ru/8a1632d4" TargetMode="External"/><Relationship Id="rId45" Type="http://schemas.openxmlformats.org/officeDocument/2006/relationships/hyperlink" Target="https://m.edsoo.ru/8a1632d4" TargetMode="External"/><Relationship Id="rId46" Type="http://schemas.openxmlformats.org/officeDocument/2006/relationships/hyperlink" Target="https://m.edsoo.ru/8a1635c2" TargetMode="External"/><Relationship Id="rId47" Type="http://schemas.openxmlformats.org/officeDocument/2006/relationships/hyperlink" Target="https://m.edsoo.ru/8a163874" TargetMode="External"/><Relationship Id="rId48" Type="http://schemas.openxmlformats.org/officeDocument/2006/relationships/hyperlink" Target="https://m.edsoo.ru/8a1639d2" TargetMode="External"/><Relationship Id="rId49" Type="http://schemas.openxmlformats.org/officeDocument/2006/relationships/hyperlink" Target="https://m.edsoo.ru/8a163b30" TargetMode="External"/><Relationship Id="rId50" Type="http://schemas.openxmlformats.org/officeDocument/2006/relationships/hyperlink" Target="https://m.edsoo.ru/8a16404e" TargetMode="External"/><Relationship Id="rId51" Type="http://schemas.openxmlformats.org/officeDocument/2006/relationships/hyperlink" Target="https://m.edsoo.ru/8a164828" TargetMode="External"/><Relationship Id="rId52" Type="http://schemas.openxmlformats.org/officeDocument/2006/relationships/hyperlink" Target="https://m.edsoo.ru/8a1642c4" TargetMode="External"/><Relationship Id="rId53" Type="http://schemas.openxmlformats.org/officeDocument/2006/relationships/hyperlink" Target="https://m.edsoo.ru/8a164472" TargetMode="External"/><Relationship Id="rId54" Type="http://schemas.openxmlformats.org/officeDocument/2006/relationships/hyperlink" Target="https://m.edsoo.ru/8a164652" TargetMode="External"/><Relationship Id="rId55" Type="http://schemas.openxmlformats.org/officeDocument/2006/relationships/hyperlink" Target="https://m.edsoo.ru/8a1649e0" TargetMode="External"/><Relationship Id="rId56" Type="http://schemas.openxmlformats.org/officeDocument/2006/relationships/hyperlink" Target="https://m.edsoo.ru/8a164ba2" TargetMode="External"/><Relationship Id="rId57" Type="http://schemas.openxmlformats.org/officeDocument/2006/relationships/hyperlink" Target="https://m.edsoo.ru/8a164d96" TargetMode="External"/><Relationship Id="rId58" Type="http://schemas.openxmlformats.org/officeDocument/2006/relationships/hyperlink" Target="https://m.edsoo.ru/8a165296" TargetMode="External"/><Relationship Id="rId59" Type="http://schemas.openxmlformats.org/officeDocument/2006/relationships/hyperlink" Target="https://m.edsoo.ru/8a16549e" TargetMode="External"/><Relationship Id="rId60" Type="http://schemas.openxmlformats.org/officeDocument/2006/relationships/hyperlink" Target="https://m.edsoo.ru/8a16564c" TargetMode="External"/><Relationship Id="rId61" Type="http://schemas.openxmlformats.org/officeDocument/2006/relationships/hyperlink" Target="https://m.edsoo.ru/8a1657fa" TargetMode="External"/><Relationship Id="rId62" Type="http://schemas.openxmlformats.org/officeDocument/2006/relationships/hyperlink" Target="https://m.edsoo.ru/8a165b56" TargetMode="External"/><Relationship Id="rId63" Type="http://schemas.openxmlformats.org/officeDocument/2006/relationships/hyperlink" Target="https://m.edsoo.ru/8a165cf0" TargetMode="External"/><Relationship Id="rId64" Type="http://schemas.openxmlformats.org/officeDocument/2006/relationships/hyperlink" Target="https://m.edsoo.ru/8a165e94" TargetMode="External"/><Relationship Id="rId65" Type="http://schemas.openxmlformats.org/officeDocument/2006/relationships/hyperlink" Target="https://m.edsoo.ru/8a178c38" TargetMode="External"/><Relationship Id="rId66" Type="http://schemas.openxmlformats.org/officeDocument/2006/relationships/hyperlink" Target="https://m.edsoo.ru/8a17949e" TargetMode="External"/><Relationship Id="rId67" Type="http://schemas.openxmlformats.org/officeDocument/2006/relationships/hyperlink" Target="https://m.edsoo.ru/8a179606" TargetMode="External"/><Relationship Id="rId68" Type="http://schemas.openxmlformats.org/officeDocument/2006/relationships/hyperlink" Target="https://m.edsoo.ru/8a17998a" TargetMode="External"/><Relationship Id="rId69" Type="http://schemas.openxmlformats.org/officeDocument/2006/relationships/hyperlink" Target="https://m.edsoo.ru/8a179aac" TargetMode="External"/><Relationship Id="rId70" Type="http://schemas.openxmlformats.org/officeDocument/2006/relationships/hyperlink" Target="https://m.edsoo.ru/8a179e1c" TargetMode="External"/><Relationship Id="rId71" Type="http://schemas.openxmlformats.org/officeDocument/2006/relationships/hyperlink" Target="https://m.edsoo.ru/8a179e1c" TargetMode="External"/><Relationship Id="rId72" Type="http://schemas.openxmlformats.org/officeDocument/2006/relationships/hyperlink" Target="https://m.edsoo.ru/8a17a06a" TargetMode="External"/><Relationship Id="rId73" Type="http://schemas.openxmlformats.org/officeDocument/2006/relationships/hyperlink" Target="https://m.edsoo.ru/8a17a18c" TargetMode="External"/><Relationship Id="rId74" Type="http://schemas.openxmlformats.org/officeDocument/2006/relationships/hyperlink" Target="https://m.edsoo.ru/8a17ac4a" TargetMode="External"/><Relationship Id="rId75" Type="http://schemas.openxmlformats.org/officeDocument/2006/relationships/hyperlink" Target="https://m.edsoo.ru/8a17ad6c" TargetMode="External"/><Relationship Id="rId76" Type="http://schemas.openxmlformats.org/officeDocument/2006/relationships/hyperlink" Target="https://m.edsoo.ru/8a17ae8e" TargetMode="External"/><Relationship Id="rId77" Type="http://schemas.openxmlformats.org/officeDocument/2006/relationships/hyperlink" Target="https://m.edsoo.ru/8a17b456" TargetMode="External"/><Relationship Id="rId78" Type="http://schemas.openxmlformats.org/officeDocument/2006/relationships/hyperlink" Target="https://m.edsoo.ru/8a17afa6" TargetMode="External"/><Relationship Id="rId79" Type="http://schemas.openxmlformats.org/officeDocument/2006/relationships/hyperlink" Target="https://m.edsoo.ru/8a17b578" TargetMode="External"/><Relationship Id="rId80" Type="http://schemas.openxmlformats.org/officeDocument/2006/relationships/hyperlink" Target="https://m.edsoo.ru/8a17b690" TargetMode="External"/><Relationship Id="rId81" Type="http://schemas.openxmlformats.org/officeDocument/2006/relationships/hyperlink" Target="https://m.edsoo.ru/8a17b7bc" TargetMode="External"/><Relationship Id="rId82" Type="http://schemas.openxmlformats.org/officeDocument/2006/relationships/hyperlink" Target="https://m.edsoo.ru/8a17b8e8" TargetMode="External"/><Relationship Id="rId83" Type="http://schemas.openxmlformats.org/officeDocument/2006/relationships/hyperlink" Target="https://m.edsoo.ru/8a17ba1e" TargetMode="External"/><Relationship Id="rId84" Type="http://schemas.openxmlformats.org/officeDocument/2006/relationships/hyperlink" Target="https://m.edsoo.ru/8a17bb36" TargetMode="External"/><Relationship Id="rId85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c04a" TargetMode="External"/><Relationship Id="rId87" Type="http://schemas.openxmlformats.org/officeDocument/2006/relationships/hyperlink" Target="https://m.edsoo.ru/8a17c392" TargetMode="External"/><Relationship Id="rId88" Type="http://schemas.openxmlformats.org/officeDocument/2006/relationships/hyperlink" Target="https://m.edsoo.ru/8a17c4aa" TargetMode="External"/><Relationship Id="rId89" Type="http://schemas.openxmlformats.org/officeDocument/2006/relationships/hyperlink" Target="https://m.edsoo.ru/8a17c9c8" TargetMode="External"/><Relationship Id="rId90" Type="http://schemas.openxmlformats.org/officeDocument/2006/relationships/hyperlink" Target="https://m.edsoo.ru/8a17cb12" TargetMode="External"/><Relationship Id="rId91" Type="http://schemas.openxmlformats.org/officeDocument/2006/relationships/hyperlink" Target="https://m.edsoo.ru/8a17cc3e" TargetMode="External"/><Relationship Id="rId92" Type="http://schemas.openxmlformats.org/officeDocument/2006/relationships/hyperlink" Target="https://m.edsoo.ru/8a17cd60" TargetMode="External"/><Relationship Id="rId93" Type="http://schemas.openxmlformats.org/officeDocument/2006/relationships/hyperlink" Target="https://m.edsoo.ru/8a17d01c" TargetMode="External"/><Relationship Id="rId94" Type="http://schemas.openxmlformats.org/officeDocument/2006/relationships/hyperlink" Target="https://m.edsoo.ru/8a17d1ca" TargetMode="External"/><Relationship Id="rId95" Type="http://schemas.openxmlformats.org/officeDocument/2006/relationships/hyperlink" Target="https://m.edsoo.ru/8a17d4d6" TargetMode="External"/><Relationship Id="rId96" Type="http://schemas.openxmlformats.org/officeDocument/2006/relationships/hyperlink" Target="https://m.edsoo.ru/8a17d602" TargetMode="External"/><Relationship Id="rId97" Type="http://schemas.openxmlformats.org/officeDocument/2006/relationships/hyperlink" Target="https://m.edsoo.ru/8a17d710" TargetMode="External"/><Relationship Id="rId98" Type="http://schemas.openxmlformats.org/officeDocument/2006/relationships/hyperlink" Target="https://m.edsoo.ru/8a17d832" TargetMode="External"/><Relationship Id="rId99" Type="http://schemas.openxmlformats.org/officeDocument/2006/relationships/hyperlink" Target="https://m.edsoo.ru/8a17d990" TargetMode="External"/><Relationship Id="rId100" Type="http://schemas.openxmlformats.org/officeDocument/2006/relationships/hyperlink" Target="https://m.edsoo.ru/8a17db70" TargetMode="External"/><Relationship Id="rId101" Type="http://schemas.openxmlformats.org/officeDocument/2006/relationships/hyperlink" Target="https://m.edsoo.ru/8a17e08e" TargetMode="External"/><Relationship Id="rId102" Type="http://schemas.openxmlformats.org/officeDocument/2006/relationships/hyperlink" Target="https://m.edsoo.ru/8a17e2b4" TargetMode="External"/><Relationship Id="rId103" Type="http://schemas.openxmlformats.org/officeDocument/2006/relationships/hyperlink" Target="https://m.edsoo.ru/8a17e6ba" TargetMode="External"/><Relationship Id="rId104" Type="http://schemas.openxmlformats.org/officeDocument/2006/relationships/hyperlink" Target="https://m.edsoo.ru/8a17e87c" TargetMode="External"/><Relationship Id="rId105" Type="http://schemas.openxmlformats.org/officeDocument/2006/relationships/hyperlink" Target="https://m.edsoo.ru/8a17eaca" TargetMode="External"/><Relationship Id="rId106" Type="http://schemas.openxmlformats.org/officeDocument/2006/relationships/hyperlink" Target="https://m.edsoo.ru/8a17ec3c" TargetMode="External"/><Relationship Id="rId107" Type="http://schemas.openxmlformats.org/officeDocument/2006/relationships/hyperlink" Target="https://m.edsoo.ru/8a17ed54" TargetMode="External"/><Relationship Id="rId108" Type="http://schemas.openxmlformats.org/officeDocument/2006/relationships/hyperlink" Target="https://m.edsoo.ru/8a17ee6c" TargetMode="External"/><Relationship Id="rId109" Type="http://schemas.openxmlformats.org/officeDocument/2006/relationships/fontTable" Target="fontTable.xml"/><Relationship Id="rId1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LibreOffice/7.0.6.2$Linux_X86_64 LibreOffice_project/00$Build-2</Application>
  <AppVersion>15.0000</AppVersion>
  <Pages>59</Pages>
  <Words>9685</Words>
  <Characters>74724</Characters>
  <CharactersWithSpaces>83392</CharactersWithSpaces>
  <Paragraphs>1245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2025-12-19T14:10:19Z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